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407-ПП/3867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3867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4517,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4517,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407-ПП/3867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16:38:16.267;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16:38:16.267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